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8D" w:rsidRDefault="003E528D" w:rsidP="003E528D">
      <w:pPr>
        <w:ind w:left="-1276"/>
        <w:jc w:val="both"/>
        <w:rPr>
          <w:rStyle w:val="Bodytext30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705750" cy="9324000"/>
            <wp:effectExtent l="19050" t="0" r="0" b="0"/>
            <wp:docPr id="1" name="Рисунок 1" descr="\\10.30.17.222\обменная\Устинова\пол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олож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50" cy="9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56" w:rsidRPr="00056304" w:rsidRDefault="00C147E3" w:rsidP="00B94EA1">
      <w:pPr>
        <w:jc w:val="both"/>
        <w:rPr>
          <w:rFonts w:ascii="Times New Roman" w:hAnsi="Times New Roman" w:cs="Times New Roman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lastRenderedPageBreak/>
        <w:t xml:space="preserve">- </w:t>
      </w:r>
      <w:r w:rsidR="000A6156" w:rsidRPr="00056304">
        <w:rPr>
          <w:rStyle w:val="Bodytext30"/>
          <w:color w:val="000000"/>
          <w:sz w:val="27"/>
          <w:szCs w:val="27"/>
        </w:rPr>
        <w:t xml:space="preserve">активизацию познавательной деятельности </w:t>
      </w:r>
      <w:proofErr w:type="gramStart"/>
      <w:r w:rsidR="000A6156" w:rsidRPr="00056304">
        <w:rPr>
          <w:rStyle w:val="Bodytext30"/>
          <w:color w:val="000000"/>
          <w:sz w:val="27"/>
          <w:szCs w:val="27"/>
        </w:rPr>
        <w:t>обучающихся</w:t>
      </w:r>
      <w:proofErr w:type="gramEnd"/>
      <w:r w:rsidR="000A6156" w:rsidRPr="00056304">
        <w:rPr>
          <w:rStyle w:val="Bodytext30"/>
          <w:color w:val="000000"/>
          <w:sz w:val="27"/>
          <w:szCs w:val="27"/>
        </w:rPr>
        <w:t>;</w:t>
      </w:r>
    </w:p>
    <w:p w:rsidR="000A6156" w:rsidRPr="00056304" w:rsidRDefault="000A6156" w:rsidP="00B94EA1">
      <w:pPr>
        <w:jc w:val="both"/>
        <w:rPr>
          <w:rFonts w:ascii="Times New Roman" w:hAnsi="Times New Roman" w:cs="Times New Roman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t>-</w:t>
      </w:r>
      <w:r w:rsidR="00C147E3" w:rsidRPr="00056304">
        <w:rPr>
          <w:rStyle w:val="Bodytext30"/>
          <w:color w:val="000000"/>
          <w:sz w:val="27"/>
          <w:szCs w:val="27"/>
        </w:rPr>
        <w:t xml:space="preserve"> </w:t>
      </w:r>
      <w:r w:rsidRPr="00056304">
        <w:rPr>
          <w:rStyle w:val="Bodytext30"/>
          <w:color w:val="000000"/>
          <w:sz w:val="27"/>
          <w:szCs w:val="27"/>
        </w:rPr>
        <w:t>нормализацию образовательной деятельности;</w:t>
      </w:r>
    </w:p>
    <w:p w:rsidR="000A6156" w:rsidRPr="00056304" w:rsidRDefault="00C147E3" w:rsidP="00B94EA1">
      <w:pPr>
        <w:jc w:val="both"/>
        <w:rPr>
          <w:rFonts w:ascii="Times New Roman" w:hAnsi="Times New Roman" w:cs="Times New Roman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t xml:space="preserve">- </w:t>
      </w:r>
      <w:r w:rsidR="000A6156" w:rsidRPr="00056304">
        <w:rPr>
          <w:rStyle w:val="Bodytext30"/>
          <w:color w:val="000000"/>
          <w:sz w:val="27"/>
          <w:szCs w:val="27"/>
        </w:rPr>
        <w:t>коррекцию недостатков эмоционально-личностного и социального развития;</w:t>
      </w:r>
    </w:p>
    <w:p w:rsidR="000A6156" w:rsidRPr="00056304" w:rsidRDefault="000A6156" w:rsidP="00B94EA1">
      <w:pPr>
        <w:jc w:val="both"/>
        <w:rPr>
          <w:rFonts w:ascii="Times New Roman" w:hAnsi="Times New Roman" w:cs="Times New Roman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t>-</w:t>
      </w:r>
      <w:r w:rsidR="00C147E3" w:rsidRPr="00056304">
        <w:rPr>
          <w:rStyle w:val="Bodytext30"/>
          <w:color w:val="000000"/>
          <w:sz w:val="27"/>
          <w:szCs w:val="27"/>
        </w:rPr>
        <w:t xml:space="preserve"> </w:t>
      </w:r>
      <w:r w:rsidRPr="00056304">
        <w:rPr>
          <w:rStyle w:val="Bodytext30"/>
          <w:color w:val="000000"/>
          <w:sz w:val="27"/>
          <w:szCs w:val="27"/>
        </w:rPr>
        <w:t>устной речи;</w:t>
      </w:r>
    </w:p>
    <w:p w:rsidR="000A6156" w:rsidRPr="00056304" w:rsidRDefault="00C147E3" w:rsidP="00B94EA1">
      <w:pPr>
        <w:jc w:val="both"/>
        <w:rPr>
          <w:rFonts w:ascii="Times New Roman" w:hAnsi="Times New Roman" w:cs="Times New Roman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t xml:space="preserve">- </w:t>
      </w:r>
      <w:r w:rsidR="000A6156" w:rsidRPr="00056304">
        <w:rPr>
          <w:rStyle w:val="Bodytext30"/>
          <w:color w:val="000000"/>
          <w:sz w:val="27"/>
          <w:szCs w:val="27"/>
        </w:rPr>
        <w:t>охрану и укрепление физического и нервно-психического здоровья;</w:t>
      </w:r>
    </w:p>
    <w:p w:rsidR="000A6156" w:rsidRPr="00056304" w:rsidRDefault="00C147E3" w:rsidP="00B94EA1">
      <w:pPr>
        <w:jc w:val="both"/>
        <w:rPr>
          <w:rFonts w:ascii="Times New Roman" w:hAnsi="Times New Roman" w:cs="Times New Roman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t xml:space="preserve">- </w:t>
      </w:r>
      <w:r w:rsidR="000A6156" w:rsidRPr="00056304">
        <w:rPr>
          <w:rStyle w:val="Bodytext30"/>
          <w:color w:val="000000"/>
          <w:sz w:val="27"/>
          <w:szCs w:val="27"/>
        </w:rPr>
        <w:t>социальную адаптацию.</w:t>
      </w:r>
    </w:p>
    <w:p w:rsidR="000A6156" w:rsidRPr="00056304" w:rsidRDefault="000A6156" w:rsidP="00B94EA1">
      <w:pPr>
        <w:jc w:val="both"/>
        <w:rPr>
          <w:rStyle w:val="Bodytext30"/>
          <w:color w:val="000000"/>
          <w:sz w:val="27"/>
          <w:szCs w:val="27"/>
        </w:rPr>
      </w:pPr>
      <w:r w:rsidRPr="00056304">
        <w:rPr>
          <w:rStyle w:val="Bodytext30"/>
          <w:color w:val="000000"/>
          <w:sz w:val="27"/>
          <w:szCs w:val="27"/>
        </w:rPr>
        <w:t>1.5.</w:t>
      </w:r>
      <w:r w:rsidR="00C147E3" w:rsidRPr="00056304">
        <w:rPr>
          <w:rStyle w:val="Bodytext30"/>
          <w:color w:val="000000"/>
          <w:sz w:val="27"/>
          <w:szCs w:val="27"/>
        </w:rPr>
        <w:t xml:space="preserve"> </w:t>
      </w:r>
      <w:r w:rsidRPr="00056304">
        <w:rPr>
          <w:rStyle w:val="Bodytext30"/>
          <w:color w:val="000000"/>
          <w:sz w:val="27"/>
          <w:szCs w:val="27"/>
        </w:rPr>
        <w:t xml:space="preserve">Дошкольное образовательное учреждение обеспечивает </w:t>
      </w:r>
      <w:proofErr w:type="gramStart"/>
      <w:r w:rsidRPr="00056304">
        <w:rPr>
          <w:rStyle w:val="Bodytext30"/>
          <w:color w:val="000000"/>
          <w:sz w:val="27"/>
          <w:szCs w:val="27"/>
        </w:rPr>
        <w:t>обучающимся</w:t>
      </w:r>
      <w:proofErr w:type="gramEnd"/>
      <w:r w:rsidRPr="00056304">
        <w:rPr>
          <w:rStyle w:val="Bodytext30"/>
          <w:color w:val="000000"/>
          <w:sz w:val="27"/>
          <w:szCs w:val="27"/>
        </w:rPr>
        <w:t xml:space="preserve"> по адаптированной образовательной программе для детей с ОВЗ условия для воспитания, обучения, социальной адаптации и интеграции в обществе.</w:t>
      </w:r>
    </w:p>
    <w:p w:rsidR="000A6156" w:rsidRPr="00056304" w:rsidRDefault="00712B0C" w:rsidP="00B94EA1">
      <w:pPr>
        <w:jc w:val="both"/>
        <w:rPr>
          <w:rStyle w:val="Bodytext30"/>
          <w:rFonts w:eastAsia="Arial Unicode MS"/>
          <w:b/>
          <w:bCs/>
          <w:sz w:val="27"/>
          <w:szCs w:val="27"/>
          <w:shd w:val="clear" w:color="auto" w:fill="auto"/>
          <w:lang w:eastAsia="ru-RU"/>
        </w:rPr>
      </w:pPr>
      <w:r w:rsidRPr="00056304">
        <w:rPr>
          <w:rFonts w:ascii="Times New Roman" w:eastAsia="Arial Unicode MS" w:hAnsi="Times New Roman" w:cs="Times New Roman"/>
          <w:b/>
          <w:bCs/>
          <w:sz w:val="27"/>
          <w:szCs w:val="27"/>
          <w:lang w:eastAsia="ru-RU"/>
        </w:rPr>
        <w:t xml:space="preserve">2. </w:t>
      </w:r>
      <w:r w:rsidR="000A6156" w:rsidRPr="00056304">
        <w:rPr>
          <w:rFonts w:ascii="Times New Roman" w:eastAsia="Arial Unicode MS" w:hAnsi="Times New Roman" w:cs="Times New Roman"/>
          <w:b/>
          <w:bCs/>
          <w:sz w:val="27"/>
          <w:szCs w:val="27"/>
          <w:lang w:eastAsia="ru-RU"/>
        </w:rPr>
        <w:t>Организация групп, реализующих адаптированные образовательные программы для детей с ОВЗ</w:t>
      </w:r>
      <w:r w:rsidRPr="00056304">
        <w:rPr>
          <w:rFonts w:ascii="Times New Roman" w:eastAsia="Arial Unicode MS" w:hAnsi="Times New Roman" w:cs="Times New Roman"/>
          <w:b/>
          <w:bCs/>
          <w:sz w:val="27"/>
          <w:szCs w:val="27"/>
          <w:lang w:eastAsia="ru-RU"/>
        </w:rPr>
        <w:t>.</w:t>
      </w:r>
    </w:p>
    <w:p w:rsidR="000A6156" w:rsidRPr="00056304" w:rsidRDefault="000A6156" w:rsidP="00B94EA1">
      <w:pPr>
        <w:jc w:val="both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>2.1. Группы компенсирующего вида, реализующие адаптированные образовательные программы для детей с ОВЗ открываются</w:t>
      </w:r>
      <w:r w:rsidR="002D779E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по</w:t>
      </w:r>
      <w:r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</w:t>
      </w:r>
      <w:r w:rsidR="002D779E">
        <w:rPr>
          <w:rFonts w:ascii="Times New Roman" w:eastAsia="Arial Unicode MS" w:hAnsi="Times New Roman" w:cs="Times New Roman"/>
          <w:sz w:val="27"/>
          <w:szCs w:val="27"/>
          <w:lang w:eastAsia="ru-RU"/>
        </w:rPr>
        <w:t>распоряжению администрации</w:t>
      </w:r>
      <w:r w:rsidR="002D779E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</w:t>
      </w:r>
      <w:r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на основании заключения </w:t>
      </w:r>
      <w:r w:rsidR="00B461D2">
        <w:rPr>
          <w:rFonts w:ascii="Times New Roman" w:eastAsia="Arial Unicode MS" w:hAnsi="Times New Roman" w:cs="Times New Roman"/>
          <w:sz w:val="27"/>
          <w:szCs w:val="27"/>
          <w:lang w:eastAsia="ru-RU"/>
        </w:rPr>
        <w:t>муниципальной</w:t>
      </w:r>
      <w:r w:rsidR="00712B0C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территориальной </w:t>
      </w:r>
      <w:r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психолого-медико-педагогической комиссии на каждого </w:t>
      </w:r>
      <w:r w:rsidR="00AA486A">
        <w:rPr>
          <w:rFonts w:ascii="Times New Roman" w:eastAsia="Arial Unicode MS" w:hAnsi="Times New Roman" w:cs="Times New Roman"/>
          <w:sz w:val="27"/>
          <w:szCs w:val="27"/>
          <w:lang w:eastAsia="ru-RU"/>
        </w:rPr>
        <w:t>воспитанника</w:t>
      </w:r>
      <w:r w:rsidR="00B461D2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и </w:t>
      </w:r>
      <w:r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письменного согласия роди</w:t>
      </w:r>
      <w:r w:rsidR="00B461D2">
        <w:rPr>
          <w:rFonts w:ascii="Times New Roman" w:eastAsia="Arial Unicode MS" w:hAnsi="Times New Roman" w:cs="Times New Roman"/>
          <w:sz w:val="27"/>
          <w:szCs w:val="27"/>
          <w:lang w:eastAsia="ru-RU"/>
        </w:rPr>
        <w:t>телей (законных представителей)</w:t>
      </w:r>
      <w:r w:rsidR="00712B0C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>.</w:t>
      </w:r>
    </w:p>
    <w:p w:rsidR="000A6156" w:rsidRPr="00AA486A" w:rsidRDefault="00AA486A" w:rsidP="002D779E">
      <w:pPr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A486A">
        <w:rPr>
          <w:rStyle w:val="Bodytext2"/>
          <w:color w:val="000000"/>
          <w:sz w:val="27"/>
          <w:szCs w:val="27"/>
        </w:rPr>
        <w:t>2</w:t>
      </w:r>
      <w:r>
        <w:rPr>
          <w:rStyle w:val="Bodytext2"/>
          <w:color w:val="000000"/>
          <w:sz w:val="27"/>
          <w:szCs w:val="27"/>
        </w:rPr>
        <w:t xml:space="preserve">.2. </w:t>
      </w:r>
      <w:r w:rsidR="002D779E" w:rsidRPr="002D779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группе компенсирующей направленности предельная наполняемость устанавливается в зависимости от категории детей и их возраста (от 4,5 лет до 7 лет) и составляет не более 15 детей.</w:t>
      </w:r>
      <w:r w:rsidR="002D779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0A6156" w:rsidRPr="00056304" w:rsidRDefault="00C53E10" w:rsidP="00B94EA1">
      <w:pPr>
        <w:jc w:val="both"/>
        <w:rPr>
          <w:sz w:val="27"/>
          <w:szCs w:val="27"/>
        </w:rPr>
      </w:pPr>
      <w:bookmarkStart w:id="0" w:name="bookmark0"/>
      <w:r w:rsidRPr="00056304">
        <w:rPr>
          <w:rStyle w:val="Heading1"/>
          <w:bCs w:val="0"/>
          <w:color w:val="000000"/>
          <w:sz w:val="27"/>
          <w:szCs w:val="27"/>
        </w:rPr>
        <w:t>3</w:t>
      </w:r>
      <w:r w:rsidR="000A6156" w:rsidRPr="00056304">
        <w:rPr>
          <w:rStyle w:val="Heading1"/>
          <w:bCs w:val="0"/>
          <w:color w:val="000000"/>
          <w:sz w:val="27"/>
          <w:szCs w:val="27"/>
        </w:rPr>
        <w:t>. Образовательный процесс.</w:t>
      </w:r>
      <w:bookmarkEnd w:id="0"/>
    </w:p>
    <w:p w:rsidR="000A6156" w:rsidRPr="00795E59" w:rsidRDefault="000A6156" w:rsidP="00B94EA1">
      <w:pPr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056304">
        <w:rPr>
          <w:rStyle w:val="Bodytext2"/>
          <w:color w:val="000000"/>
          <w:sz w:val="27"/>
          <w:szCs w:val="27"/>
        </w:rPr>
        <w:t>3.1.</w:t>
      </w:r>
      <w:r w:rsidR="00877815">
        <w:rPr>
          <w:rStyle w:val="Bodytext2"/>
          <w:color w:val="000000"/>
          <w:sz w:val="27"/>
          <w:szCs w:val="27"/>
        </w:rPr>
        <w:t xml:space="preserve"> </w:t>
      </w:r>
      <w:r w:rsidRPr="00056304">
        <w:rPr>
          <w:rStyle w:val="Bodytext2"/>
          <w:color w:val="000000"/>
          <w:sz w:val="27"/>
          <w:szCs w:val="27"/>
        </w:rPr>
        <w:t>Организация образ</w:t>
      </w:r>
      <w:r w:rsidR="00795E59">
        <w:rPr>
          <w:rStyle w:val="Bodytext2"/>
          <w:color w:val="000000"/>
          <w:sz w:val="27"/>
          <w:szCs w:val="27"/>
        </w:rPr>
        <w:t xml:space="preserve">овательного процесса в группах, </w:t>
      </w:r>
      <w:r w:rsidRPr="00056304">
        <w:rPr>
          <w:rStyle w:val="Bodytext2"/>
          <w:color w:val="000000"/>
          <w:sz w:val="27"/>
          <w:szCs w:val="27"/>
        </w:rPr>
        <w:t>реализующих</w:t>
      </w:r>
      <w:r w:rsidR="00C53E10" w:rsidRPr="00056304">
        <w:rPr>
          <w:sz w:val="27"/>
          <w:szCs w:val="27"/>
        </w:rPr>
        <w:t xml:space="preserve"> </w:t>
      </w:r>
      <w:r w:rsidRPr="00056304">
        <w:rPr>
          <w:rStyle w:val="Bodytext2"/>
          <w:color w:val="000000"/>
          <w:sz w:val="27"/>
          <w:szCs w:val="27"/>
        </w:rPr>
        <w:t>адаптированные образовательные программы для детей с ОВЗ, осуществляется в соответствии с Уставом, учебным планом, и режимом работы образовательного учреждения.</w:t>
      </w:r>
    </w:p>
    <w:p w:rsidR="000A6156" w:rsidRPr="00056304" w:rsidRDefault="00C53E10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 xml:space="preserve">3.2. </w:t>
      </w:r>
      <w:r w:rsidR="000A6156" w:rsidRPr="00056304">
        <w:rPr>
          <w:rStyle w:val="Bodytext2"/>
          <w:color w:val="000000"/>
          <w:sz w:val="27"/>
          <w:szCs w:val="27"/>
        </w:rPr>
        <w:t>Фронтальное коррекционно-развивающее обучение должно обеспечить усвоение материала в соответствии с федеральным государственным образовательным стандартом дошкольного образования.</w:t>
      </w:r>
    </w:p>
    <w:p w:rsidR="000A6156" w:rsidRPr="00056304" w:rsidRDefault="00C53E10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 xml:space="preserve">3.3. </w:t>
      </w:r>
      <w:r w:rsidR="000A6156" w:rsidRPr="00056304">
        <w:rPr>
          <w:rStyle w:val="Bodytext2"/>
          <w:color w:val="000000"/>
          <w:sz w:val="27"/>
          <w:szCs w:val="27"/>
        </w:rPr>
        <w:t xml:space="preserve">В целях коррекции </w:t>
      </w:r>
      <w:proofErr w:type="gramStart"/>
      <w:r w:rsidR="000A6156" w:rsidRPr="00056304">
        <w:rPr>
          <w:rStyle w:val="Bodytext2"/>
          <w:color w:val="000000"/>
          <w:sz w:val="27"/>
          <w:szCs w:val="27"/>
        </w:rPr>
        <w:t>нарушений</w:t>
      </w:r>
      <w:proofErr w:type="gramEnd"/>
      <w:r w:rsidR="000A6156" w:rsidRPr="00056304">
        <w:rPr>
          <w:rStyle w:val="Bodytext2"/>
          <w:color w:val="000000"/>
          <w:sz w:val="27"/>
          <w:szCs w:val="27"/>
        </w:rPr>
        <w:t xml:space="preserve"> в развитии обучающихся проводятся индивидуальные и групповые коррекционные занятия.</w:t>
      </w:r>
    </w:p>
    <w:p w:rsidR="000A6156" w:rsidRPr="00056304" w:rsidRDefault="00BA410B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>3.</w:t>
      </w:r>
      <w:r w:rsidR="00AA486A">
        <w:rPr>
          <w:rStyle w:val="Bodytext2"/>
          <w:color w:val="000000"/>
          <w:sz w:val="27"/>
          <w:szCs w:val="27"/>
        </w:rPr>
        <w:t>4</w:t>
      </w:r>
      <w:r w:rsidRPr="00056304">
        <w:rPr>
          <w:rStyle w:val="Bodytext2"/>
          <w:color w:val="000000"/>
          <w:sz w:val="27"/>
          <w:szCs w:val="27"/>
        </w:rPr>
        <w:t xml:space="preserve">. </w:t>
      </w:r>
      <w:proofErr w:type="gramStart"/>
      <w:r w:rsidR="000A6156" w:rsidRPr="00056304">
        <w:rPr>
          <w:rStyle w:val="Bodytext2"/>
          <w:color w:val="000000"/>
          <w:sz w:val="27"/>
          <w:szCs w:val="27"/>
        </w:rPr>
        <w:t>Педагоги</w:t>
      </w:r>
      <w:r w:rsidR="006B63DD">
        <w:rPr>
          <w:rStyle w:val="Bodytext2"/>
          <w:color w:val="000000"/>
          <w:sz w:val="27"/>
          <w:szCs w:val="27"/>
        </w:rPr>
        <w:t xml:space="preserve">, </w:t>
      </w:r>
      <w:r w:rsidR="00795E59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>реализующие адаптированные образовательные программы для детей с ОВЗ</w:t>
      </w:r>
      <w:r w:rsidR="006B63DD">
        <w:rPr>
          <w:rStyle w:val="Bodytext2"/>
          <w:color w:val="000000"/>
          <w:sz w:val="27"/>
          <w:szCs w:val="27"/>
        </w:rPr>
        <w:t>,</w:t>
      </w:r>
      <w:r w:rsidR="000A6156" w:rsidRPr="00056304">
        <w:rPr>
          <w:rStyle w:val="Bodytext2"/>
          <w:color w:val="000000"/>
          <w:sz w:val="27"/>
          <w:szCs w:val="27"/>
        </w:rPr>
        <w:t xml:space="preserve"> проводят систематическое наблюдение за динамикой развития обучающихся с целью выявления их индивидуальных особенностей, определяют направления развивающей работы, фиксируют результаты </w:t>
      </w:r>
      <w:r w:rsidR="000A6156" w:rsidRPr="00056304">
        <w:rPr>
          <w:rStyle w:val="Bodytext2"/>
          <w:color w:val="000000"/>
          <w:sz w:val="27"/>
          <w:szCs w:val="27"/>
        </w:rPr>
        <w:lastRenderedPageBreak/>
        <w:t>наблюдений в специальной Индивидуальной карте учета динамики развития ребенка, ведут учет освоения обучающимися адаптированных образовательных п</w:t>
      </w:r>
      <w:r w:rsidRPr="00056304">
        <w:rPr>
          <w:rStyle w:val="Bodytext2"/>
          <w:color w:val="000000"/>
          <w:sz w:val="27"/>
          <w:szCs w:val="27"/>
        </w:rPr>
        <w:t>рограмм, совместно с педагогом-</w:t>
      </w:r>
      <w:r w:rsidR="000A6156" w:rsidRPr="00056304">
        <w:rPr>
          <w:rStyle w:val="Bodytext2"/>
          <w:color w:val="000000"/>
          <w:sz w:val="27"/>
          <w:szCs w:val="27"/>
        </w:rPr>
        <w:t>психологом создают индивидуальную траекторию развития.</w:t>
      </w:r>
      <w:proofErr w:type="gramEnd"/>
    </w:p>
    <w:p w:rsidR="000A6156" w:rsidRPr="00056304" w:rsidRDefault="00BA410B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>3.</w:t>
      </w:r>
      <w:r w:rsidR="00AA486A">
        <w:rPr>
          <w:rStyle w:val="Bodytext2"/>
          <w:color w:val="000000"/>
          <w:sz w:val="27"/>
          <w:szCs w:val="27"/>
        </w:rPr>
        <w:t>5</w:t>
      </w:r>
      <w:r w:rsidRPr="00056304">
        <w:rPr>
          <w:rStyle w:val="Bodytext2"/>
          <w:color w:val="000000"/>
          <w:sz w:val="27"/>
          <w:szCs w:val="27"/>
        </w:rPr>
        <w:t xml:space="preserve">. </w:t>
      </w:r>
      <w:r w:rsidR="000A6156" w:rsidRPr="00056304">
        <w:rPr>
          <w:rStyle w:val="Bodytext2"/>
          <w:color w:val="000000"/>
          <w:sz w:val="27"/>
          <w:szCs w:val="27"/>
        </w:rPr>
        <w:t>Для оказания коррекционной помощи в штат образовательного учреждения вводятся должности учителя-логопеда, дефектолога, педагога-психолога.</w:t>
      </w:r>
    </w:p>
    <w:p w:rsidR="000A6156" w:rsidRPr="00056304" w:rsidRDefault="00BA410B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>3.</w:t>
      </w:r>
      <w:r w:rsidR="00AA486A">
        <w:rPr>
          <w:rStyle w:val="Bodytext2"/>
          <w:color w:val="000000"/>
          <w:sz w:val="27"/>
          <w:szCs w:val="27"/>
        </w:rPr>
        <w:t>6</w:t>
      </w:r>
      <w:r w:rsidRPr="00056304">
        <w:rPr>
          <w:rStyle w:val="Bodytext2"/>
          <w:color w:val="000000"/>
          <w:sz w:val="27"/>
          <w:szCs w:val="27"/>
        </w:rPr>
        <w:t xml:space="preserve">. </w:t>
      </w:r>
      <w:proofErr w:type="gramStart"/>
      <w:r w:rsidR="000A6156" w:rsidRPr="00056304">
        <w:rPr>
          <w:rStyle w:val="Bodytext2"/>
          <w:color w:val="000000"/>
          <w:sz w:val="27"/>
          <w:szCs w:val="27"/>
        </w:rPr>
        <w:t>Медицинские работники оказывают консультативную помощь педагогам</w:t>
      </w:r>
      <w:r w:rsidR="006B63DD">
        <w:rPr>
          <w:rStyle w:val="Bodytext2"/>
          <w:color w:val="000000"/>
          <w:sz w:val="27"/>
          <w:szCs w:val="27"/>
        </w:rPr>
        <w:t xml:space="preserve">, </w:t>
      </w:r>
      <w:r w:rsidR="00795E59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>реализующи</w:t>
      </w:r>
      <w:r w:rsidR="00795E59">
        <w:rPr>
          <w:rFonts w:ascii="Times New Roman" w:eastAsia="Arial Unicode MS" w:hAnsi="Times New Roman" w:cs="Times New Roman"/>
          <w:sz w:val="27"/>
          <w:szCs w:val="27"/>
          <w:lang w:eastAsia="ru-RU"/>
        </w:rPr>
        <w:t>м</w:t>
      </w:r>
      <w:r w:rsidR="00795E59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 адаптированные образовательные программы для детей с ОВЗ</w:t>
      </w:r>
      <w:r w:rsidR="006B63DD" w:rsidRPr="006B63D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0A6156" w:rsidRPr="00056304">
        <w:rPr>
          <w:rStyle w:val="Bodytext2"/>
          <w:color w:val="000000"/>
          <w:sz w:val="27"/>
          <w:szCs w:val="27"/>
        </w:rPr>
        <w:t xml:space="preserve"> в организации индивидуального и дифференцированного подхода к обучающимся с нарушениями речи, с нарушением </w:t>
      </w:r>
      <w:r w:rsidRPr="00056304">
        <w:rPr>
          <w:rStyle w:val="Bodytext2"/>
          <w:color w:val="000000"/>
          <w:sz w:val="27"/>
          <w:szCs w:val="27"/>
        </w:rPr>
        <w:t>зрения и другими тяжелыми формами  с ОВЗ</w:t>
      </w:r>
      <w:r w:rsidR="000A6156" w:rsidRPr="00056304">
        <w:rPr>
          <w:rStyle w:val="Bodytext2"/>
          <w:color w:val="000000"/>
          <w:sz w:val="27"/>
          <w:szCs w:val="27"/>
        </w:rPr>
        <w:t xml:space="preserve"> с учетом здоровья и особенностей их развития.</w:t>
      </w:r>
      <w:proofErr w:type="gramEnd"/>
    </w:p>
    <w:p w:rsidR="000A6156" w:rsidRPr="00056304" w:rsidRDefault="00BA410B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>3.</w:t>
      </w:r>
      <w:r w:rsidR="00AA486A">
        <w:rPr>
          <w:rStyle w:val="Bodytext2"/>
          <w:color w:val="000000"/>
          <w:sz w:val="27"/>
          <w:szCs w:val="27"/>
        </w:rPr>
        <w:t>7</w:t>
      </w:r>
      <w:r w:rsidRPr="00056304">
        <w:rPr>
          <w:rStyle w:val="Bodytext2"/>
          <w:color w:val="000000"/>
          <w:sz w:val="27"/>
          <w:szCs w:val="27"/>
        </w:rPr>
        <w:t xml:space="preserve">. </w:t>
      </w:r>
      <w:r w:rsidR="000A6156" w:rsidRPr="00056304">
        <w:rPr>
          <w:rStyle w:val="Bodytext2"/>
          <w:color w:val="000000"/>
          <w:sz w:val="27"/>
          <w:szCs w:val="27"/>
        </w:rPr>
        <w:t xml:space="preserve">Медицинские работники оказывают консультационную помощь и дают рекомендации родителям (законным представителям) </w:t>
      </w:r>
      <w:r w:rsidR="00F55B44" w:rsidRPr="00056304">
        <w:rPr>
          <w:rStyle w:val="Bodytext2"/>
          <w:color w:val="000000"/>
          <w:sz w:val="27"/>
          <w:szCs w:val="27"/>
        </w:rPr>
        <w:t xml:space="preserve">в целях коррекции отклонений в психофизическом развитии и профилактики заболеваний </w:t>
      </w:r>
      <w:r w:rsidR="000A6156" w:rsidRPr="00056304">
        <w:rPr>
          <w:rStyle w:val="Bodytext2"/>
          <w:color w:val="000000"/>
          <w:sz w:val="27"/>
          <w:szCs w:val="27"/>
        </w:rPr>
        <w:t>в домашних условиях.</w:t>
      </w:r>
    </w:p>
    <w:p w:rsidR="00D366EE" w:rsidRPr="00D366EE" w:rsidRDefault="00BA410B" w:rsidP="00D366EE">
      <w:pPr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056304">
        <w:rPr>
          <w:rStyle w:val="Bodytext2"/>
          <w:color w:val="000000"/>
          <w:sz w:val="27"/>
          <w:szCs w:val="27"/>
        </w:rPr>
        <w:t>3.</w:t>
      </w:r>
      <w:r w:rsidR="00AA486A">
        <w:rPr>
          <w:rStyle w:val="Bodytext2"/>
          <w:color w:val="000000"/>
          <w:sz w:val="27"/>
          <w:szCs w:val="27"/>
        </w:rPr>
        <w:t>8</w:t>
      </w:r>
      <w:r w:rsidRPr="00056304">
        <w:rPr>
          <w:rStyle w:val="Bodytext2"/>
          <w:color w:val="000000"/>
          <w:sz w:val="27"/>
          <w:szCs w:val="27"/>
        </w:rPr>
        <w:t xml:space="preserve">. </w:t>
      </w:r>
      <w:r w:rsidR="00D366EE" w:rsidRP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Заведующий структурным подразделением осуществляет систематический контроль и несет персональную ответственность за </w:t>
      </w:r>
      <w:r w:rsidR="00C524C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ведение отчетно-учетной документации и</w:t>
      </w:r>
      <w:r w:rsidR="00C524CB" w:rsidRP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E0011B" w:rsidRP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правильн</w:t>
      </w:r>
      <w:r w:rsidR="00E0011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ую</w:t>
      </w:r>
      <w:r w:rsidR="00E0011B" w:rsidRP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D366EE" w:rsidRP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организацию в группах компенсирующего вида образовательного процесса и проведения всего комплекса мероприятий, направленных на коррекцию отклонений в психическом развитии детей, координирует деятельность коллектива детского сада и специалистов, проводит анализ эффект</w:t>
      </w:r>
      <w:r w:rsid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ивности работы</w:t>
      </w:r>
      <w:r w:rsidR="00C524C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данных группах</w:t>
      </w:r>
      <w:r w:rsidR="00D366E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0A6156" w:rsidRPr="00056304" w:rsidRDefault="00BA410B" w:rsidP="00B94EA1">
      <w:pPr>
        <w:jc w:val="both"/>
        <w:rPr>
          <w:rFonts w:ascii="Times New Roman" w:hAnsi="Times New Roman" w:cs="Times New Roman"/>
          <w:b/>
          <w:sz w:val="27"/>
          <w:szCs w:val="27"/>
        </w:rPr>
      </w:pPr>
      <w:r w:rsidRPr="00056304">
        <w:rPr>
          <w:rFonts w:ascii="Times New Roman" w:eastAsia="Arial Unicode MS" w:hAnsi="Times New Roman" w:cs="Times New Roman"/>
          <w:b/>
          <w:sz w:val="27"/>
          <w:szCs w:val="27"/>
          <w:lang w:eastAsia="ru-RU"/>
        </w:rPr>
        <w:t>4.</w:t>
      </w:r>
      <w:r w:rsidR="000A6156" w:rsidRPr="00056304">
        <w:rPr>
          <w:rFonts w:ascii="Times New Roman" w:eastAsia="Arial Unicode MS" w:hAnsi="Times New Roman" w:cs="Times New Roman"/>
          <w:b/>
          <w:sz w:val="27"/>
          <w:szCs w:val="27"/>
          <w:lang w:eastAsia="ru-RU"/>
        </w:rPr>
        <w:t xml:space="preserve"> Участники образовательного процесса</w:t>
      </w:r>
      <w:r w:rsidRPr="00056304">
        <w:rPr>
          <w:rFonts w:ascii="Times New Roman" w:eastAsia="Arial Unicode MS" w:hAnsi="Times New Roman" w:cs="Times New Roman"/>
          <w:b/>
          <w:sz w:val="27"/>
          <w:szCs w:val="27"/>
          <w:lang w:eastAsia="ru-RU"/>
        </w:rPr>
        <w:t>.</w:t>
      </w:r>
    </w:p>
    <w:p w:rsidR="000A6156" w:rsidRPr="00056304" w:rsidRDefault="00BA410B" w:rsidP="00B94EA1">
      <w:pPr>
        <w:jc w:val="both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4.1. </w:t>
      </w:r>
      <w:r w:rsidR="000A6156" w:rsidRPr="00056304">
        <w:rPr>
          <w:rFonts w:ascii="Times New Roman" w:eastAsia="Arial Unicode MS" w:hAnsi="Times New Roman" w:cs="Times New Roman"/>
          <w:sz w:val="27"/>
          <w:szCs w:val="27"/>
          <w:lang w:eastAsia="ru-RU"/>
        </w:rPr>
        <w:t>Участниками образовательного процесса являются педагогические и медицинские работники, дети, обучающиеся по адаптированным образовательным программам и их родители (законные представители).</w:t>
      </w:r>
    </w:p>
    <w:p w:rsidR="000A6156" w:rsidRPr="00056304" w:rsidRDefault="00BA410B" w:rsidP="00B94EA1">
      <w:pPr>
        <w:jc w:val="both"/>
        <w:rPr>
          <w:sz w:val="27"/>
          <w:szCs w:val="27"/>
        </w:rPr>
      </w:pPr>
      <w:r w:rsidRPr="00056304">
        <w:rPr>
          <w:rStyle w:val="Heading1"/>
          <w:bCs w:val="0"/>
          <w:color w:val="000000"/>
          <w:sz w:val="27"/>
          <w:szCs w:val="27"/>
        </w:rPr>
        <w:t xml:space="preserve">5. </w:t>
      </w:r>
      <w:r w:rsidR="000A6156" w:rsidRPr="00056304">
        <w:rPr>
          <w:rStyle w:val="Heading1"/>
          <w:bCs w:val="0"/>
          <w:color w:val="000000"/>
          <w:sz w:val="27"/>
          <w:szCs w:val="27"/>
        </w:rPr>
        <w:t>Материально-техническое обеспечение</w:t>
      </w:r>
      <w:r w:rsidRPr="00056304">
        <w:rPr>
          <w:rStyle w:val="Heading1"/>
          <w:bCs w:val="0"/>
          <w:color w:val="000000"/>
          <w:sz w:val="27"/>
          <w:szCs w:val="27"/>
        </w:rPr>
        <w:t>.</w:t>
      </w:r>
    </w:p>
    <w:p w:rsidR="000A6156" w:rsidRPr="00056304" w:rsidRDefault="000A6156" w:rsidP="00B94EA1">
      <w:pPr>
        <w:jc w:val="both"/>
        <w:rPr>
          <w:sz w:val="27"/>
          <w:szCs w:val="27"/>
        </w:rPr>
      </w:pPr>
      <w:r w:rsidRPr="00056304">
        <w:rPr>
          <w:rStyle w:val="Bodytext2"/>
          <w:color w:val="000000"/>
          <w:sz w:val="27"/>
          <w:szCs w:val="27"/>
        </w:rPr>
        <w:t xml:space="preserve">5.1. </w:t>
      </w:r>
      <w:proofErr w:type="gramStart"/>
      <w:r w:rsidRPr="00056304">
        <w:rPr>
          <w:rStyle w:val="Bodytext2"/>
          <w:color w:val="000000"/>
          <w:sz w:val="27"/>
          <w:szCs w:val="27"/>
        </w:rPr>
        <w:t>Для работы групп компенсирующего вида для обучающихся по адаптированным образовательным программам оборудуются помещения, приспособленные для занятий, отдыха, физкультурно-оздоровительной и лечебно-профилактической работы.</w:t>
      </w:r>
      <w:proofErr w:type="gramEnd"/>
    </w:p>
    <w:p w:rsidR="000A6156" w:rsidRDefault="000A6156" w:rsidP="000A6156">
      <w:pPr>
        <w:pStyle w:val="Bodytext31"/>
        <w:shd w:val="clear" w:color="auto" w:fill="auto"/>
        <w:spacing w:after="364" w:line="216" w:lineRule="exact"/>
        <w:ind w:left="220" w:firstLine="40"/>
      </w:pPr>
    </w:p>
    <w:p w:rsidR="00D25D44" w:rsidRDefault="00D25D44" w:rsidP="000A6156">
      <w:pPr>
        <w:pStyle w:val="Bodytext31"/>
        <w:shd w:val="clear" w:color="auto" w:fill="auto"/>
        <w:spacing w:after="364" w:line="216" w:lineRule="exact"/>
        <w:ind w:left="220" w:firstLine="40"/>
      </w:pPr>
    </w:p>
    <w:p w:rsidR="00D25D44" w:rsidRDefault="00D25D44" w:rsidP="000A6156">
      <w:pPr>
        <w:pStyle w:val="Bodytext31"/>
        <w:shd w:val="clear" w:color="auto" w:fill="auto"/>
        <w:spacing w:after="364" w:line="216" w:lineRule="exact"/>
        <w:ind w:left="220" w:firstLine="40"/>
      </w:pPr>
    </w:p>
    <w:p w:rsidR="00D25D44" w:rsidRDefault="00D25D44" w:rsidP="002D779E">
      <w:pPr>
        <w:pStyle w:val="Bodytext31"/>
        <w:shd w:val="clear" w:color="auto" w:fill="auto"/>
        <w:spacing w:after="364" w:line="216" w:lineRule="exact"/>
      </w:pPr>
    </w:p>
    <w:sectPr w:rsidR="00D25D44" w:rsidSect="00695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000009"/>
    <w:multiLevelType w:val="multilevel"/>
    <w:tmpl w:val="00000008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4B170730"/>
    <w:multiLevelType w:val="multilevel"/>
    <w:tmpl w:val="598CC9DC"/>
    <w:lvl w:ilvl="0">
      <w:start w:val="4"/>
      <w:numFmt w:val="decimal"/>
      <w:lvlText w:val="%1."/>
      <w:lvlJc w:val="left"/>
      <w:pPr>
        <w:ind w:left="720" w:hanging="360"/>
      </w:pPr>
      <w:rPr>
        <w:rFonts w:eastAsia="Arial Unicode MS"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3681A"/>
    <w:rsid w:val="00056304"/>
    <w:rsid w:val="000A6156"/>
    <w:rsid w:val="000E3657"/>
    <w:rsid w:val="000F673D"/>
    <w:rsid w:val="001E2647"/>
    <w:rsid w:val="002D779E"/>
    <w:rsid w:val="003E528D"/>
    <w:rsid w:val="004258C1"/>
    <w:rsid w:val="00522688"/>
    <w:rsid w:val="00695414"/>
    <w:rsid w:val="006B63DD"/>
    <w:rsid w:val="00712B0C"/>
    <w:rsid w:val="00795E59"/>
    <w:rsid w:val="00877815"/>
    <w:rsid w:val="00AA486A"/>
    <w:rsid w:val="00B3681A"/>
    <w:rsid w:val="00B461D2"/>
    <w:rsid w:val="00B94EA1"/>
    <w:rsid w:val="00BA410B"/>
    <w:rsid w:val="00C147E3"/>
    <w:rsid w:val="00C23EFE"/>
    <w:rsid w:val="00C524CB"/>
    <w:rsid w:val="00C53E10"/>
    <w:rsid w:val="00D25D44"/>
    <w:rsid w:val="00D366EE"/>
    <w:rsid w:val="00D37E91"/>
    <w:rsid w:val="00E0011B"/>
    <w:rsid w:val="00F55B44"/>
    <w:rsid w:val="00FC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1"/>
    <w:uiPriority w:val="99"/>
    <w:rsid w:val="000A615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0A615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basedOn w:val="a0"/>
    <w:link w:val="Bodytext41"/>
    <w:uiPriority w:val="99"/>
    <w:rsid w:val="000A615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Bodytext40">
    <w:name w:val="Body text (4)"/>
    <w:basedOn w:val="Bodytext4"/>
    <w:uiPriority w:val="99"/>
    <w:rsid w:val="000A615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Bodytext5">
    <w:name w:val="Body text (5)_"/>
    <w:basedOn w:val="a0"/>
    <w:link w:val="Bodytext51"/>
    <w:uiPriority w:val="99"/>
    <w:rsid w:val="000A6156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50">
    <w:name w:val="Body text (5)"/>
    <w:basedOn w:val="Bodytext5"/>
    <w:uiPriority w:val="99"/>
    <w:rsid w:val="000A6156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32">
    <w:name w:val="Body text (3)2"/>
    <w:basedOn w:val="Bodytext3"/>
    <w:uiPriority w:val="99"/>
    <w:rsid w:val="000A615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Bodytext31">
    <w:name w:val="Body text (3)1"/>
    <w:basedOn w:val="a"/>
    <w:link w:val="Bodytext3"/>
    <w:uiPriority w:val="99"/>
    <w:rsid w:val="000A6156"/>
    <w:pPr>
      <w:widowControl w:val="0"/>
      <w:shd w:val="clear" w:color="auto" w:fill="FFFFFF"/>
      <w:spacing w:after="0" w:line="230" w:lineRule="exact"/>
      <w:jc w:val="both"/>
    </w:pPr>
    <w:rPr>
      <w:rFonts w:ascii="Times New Roman" w:hAnsi="Times New Roman" w:cs="Times New Roman"/>
      <w:sz w:val="19"/>
      <w:szCs w:val="19"/>
    </w:rPr>
  </w:style>
  <w:style w:type="paragraph" w:customStyle="1" w:styleId="Bodytext41">
    <w:name w:val="Body text (4)1"/>
    <w:basedOn w:val="a"/>
    <w:link w:val="Bodytext4"/>
    <w:uiPriority w:val="99"/>
    <w:rsid w:val="000A6156"/>
    <w:pPr>
      <w:widowControl w:val="0"/>
      <w:shd w:val="clear" w:color="auto" w:fill="FFFFFF"/>
      <w:spacing w:before="480" w:after="120" w:line="25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Bodytext51">
    <w:name w:val="Body text (5)1"/>
    <w:basedOn w:val="a"/>
    <w:link w:val="Bodytext5"/>
    <w:uiPriority w:val="99"/>
    <w:rsid w:val="000A6156"/>
    <w:pPr>
      <w:widowControl w:val="0"/>
      <w:shd w:val="clear" w:color="auto" w:fill="FFFFFF"/>
      <w:spacing w:before="120" w:after="180" w:line="240" w:lineRule="atLeast"/>
      <w:ind w:hanging="260"/>
      <w:jc w:val="both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Bodytext2">
    <w:name w:val="Body text (2)_"/>
    <w:basedOn w:val="a0"/>
    <w:link w:val="Bodytext20"/>
    <w:uiPriority w:val="99"/>
    <w:rsid w:val="000A6156"/>
    <w:rPr>
      <w:rFonts w:ascii="Times New Roman" w:hAnsi="Times New Roman" w:cs="Times New Roman"/>
      <w:shd w:val="clear" w:color="auto" w:fill="FFFFFF"/>
    </w:rPr>
  </w:style>
  <w:style w:type="character" w:customStyle="1" w:styleId="Heading1">
    <w:name w:val="Heading #1_"/>
    <w:basedOn w:val="a0"/>
    <w:link w:val="Heading10"/>
    <w:uiPriority w:val="99"/>
    <w:rsid w:val="000A615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0A6156"/>
    <w:pPr>
      <w:widowControl w:val="0"/>
      <w:shd w:val="clear" w:color="auto" w:fill="FFFFFF"/>
      <w:spacing w:after="180" w:line="283" w:lineRule="exact"/>
      <w:ind w:hanging="260"/>
    </w:pPr>
    <w:rPr>
      <w:rFonts w:ascii="Times New Roman" w:hAnsi="Times New Roman" w:cs="Times New Roman"/>
    </w:rPr>
  </w:style>
  <w:style w:type="paragraph" w:customStyle="1" w:styleId="Heading10">
    <w:name w:val="Heading #1"/>
    <w:basedOn w:val="a"/>
    <w:link w:val="Heading1"/>
    <w:uiPriority w:val="99"/>
    <w:rsid w:val="000A6156"/>
    <w:pPr>
      <w:widowControl w:val="0"/>
      <w:shd w:val="clear" w:color="auto" w:fill="FFFFFF"/>
      <w:spacing w:before="180" w:after="240" w:line="240" w:lineRule="atLeast"/>
      <w:ind w:hanging="260"/>
      <w:jc w:val="both"/>
      <w:outlineLvl w:val="0"/>
    </w:pPr>
    <w:rPr>
      <w:rFonts w:ascii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C147E3"/>
    <w:pPr>
      <w:ind w:left="720"/>
      <w:contextualSpacing/>
    </w:pPr>
  </w:style>
  <w:style w:type="table" w:styleId="a4">
    <w:name w:val="Table Grid"/>
    <w:basedOn w:val="a1"/>
    <w:uiPriority w:val="59"/>
    <w:rsid w:val="00BA4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A486A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E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1"/>
    <w:uiPriority w:val="99"/>
    <w:rsid w:val="000A615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0A615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basedOn w:val="a0"/>
    <w:link w:val="Bodytext41"/>
    <w:uiPriority w:val="99"/>
    <w:rsid w:val="000A615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Bodytext40">
    <w:name w:val="Body text (4)"/>
    <w:basedOn w:val="Bodytext4"/>
    <w:uiPriority w:val="99"/>
    <w:rsid w:val="000A615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Bodytext5">
    <w:name w:val="Body text (5)_"/>
    <w:basedOn w:val="a0"/>
    <w:link w:val="Bodytext51"/>
    <w:uiPriority w:val="99"/>
    <w:rsid w:val="000A6156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50">
    <w:name w:val="Body text (5)"/>
    <w:basedOn w:val="Bodytext5"/>
    <w:uiPriority w:val="99"/>
    <w:rsid w:val="000A6156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32">
    <w:name w:val="Body text (3)2"/>
    <w:basedOn w:val="Bodytext3"/>
    <w:uiPriority w:val="99"/>
    <w:rsid w:val="000A615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Bodytext31">
    <w:name w:val="Body text (3)1"/>
    <w:basedOn w:val="a"/>
    <w:link w:val="Bodytext3"/>
    <w:uiPriority w:val="99"/>
    <w:rsid w:val="000A6156"/>
    <w:pPr>
      <w:widowControl w:val="0"/>
      <w:shd w:val="clear" w:color="auto" w:fill="FFFFFF"/>
      <w:spacing w:after="0" w:line="230" w:lineRule="exact"/>
      <w:jc w:val="both"/>
    </w:pPr>
    <w:rPr>
      <w:rFonts w:ascii="Times New Roman" w:hAnsi="Times New Roman" w:cs="Times New Roman"/>
      <w:sz w:val="19"/>
      <w:szCs w:val="19"/>
    </w:rPr>
  </w:style>
  <w:style w:type="paragraph" w:customStyle="1" w:styleId="Bodytext41">
    <w:name w:val="Body text (4)1"/>
    <w:basedOn w:val="a"/>
    <w:link w:val="Bodytext4"/>
    <w:uiPriority w:val="99"/>
    <w:rsid w:val="000A6156"/>
    <w:pPr>
      <w:widowControl w:val="0"/>
      <w:shd w:val="clear" w:color="auto" w:fill="FFFFFF"/>
      <w:spacing w:before="480" w:after="120" w:line="25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Bodytext51">
    <w:name w:val="Body text (5)1"/>
    <w:basedOn w:val="a"/>
    <w:link w:val="Bodytext5"/>
    <w:uiPriority w:val="99"/>
    <w:rsid w:val="000A6156"/>
    <w:pPr>
      <w:widowControl w:val="0"/>
      <w:shd w:val="clear" w:color="auto" w:fill="FFFFFF"/>
      <w:spacing w:before="120" w:after="180" w:line="240" w:lineRule="atLeast"/>
      <w:ind w:hanging="260"/>
      <w:jc w:val="both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Bodytext2">
    <w:name w:val="Body text (2)_"/>
    <w:basedOn w:val="a0"/>
    <w:link w:val="Bodytext20"/>
    <w:uiPriority w:val="99"/>
    <w:rsid w:val="000A6156"/>
    <w:rPr>
      <w:rFonts w:ascii="Times New Roman" w:hAnsi="Times New Roman" w:cs="Times New Roman"/>
      <w:shd w:val="clear" w:color="auto" w:fill="FFFFFF"/>
    </w:rPr>
  </w:style>
  <w:style w:type="character" w:customStyle="1" w:styleId="Heading1">
    <w:name w:val="Heading #1_"/>
    <w:basedOn w:val="a0"/>
    <w:link w:val="Heading10"/>
    <w:uiPriority w:val="99"/>
    <w:rsid w:val="000A615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0A6156"/>
    <w:pPr>
      <w:widowControl w:val="0"/>
      <w:shd w:val="clear" w:color="auto" w:fill="FFFFFF"/>
      <w:spacing w:after="180" w:line="283" w:lineRule="exact"/>
      <w:ind w:hanging="260"/>
    </w:pPr>
    <w:rPr>
      <w:rFonts w:ascii="Times New Roman" w:hAnsi="Times New Roman" w:cs="Times New Roman"/>
    </w:rPr>
  </w:style>
  <w:style w:type="paragraph" w:customStyle="1" w:styleId="Heading10">
    <w:name w:val="Heading #1"/>
    <w:basedOn w:val="a"/>
    <w:link w:val="Heading1"/>
    <w:uiPriority w:val="99"/>
    <w:rsid w:val="000A6156"/>
    <w:pPr>
      <w:widowControl w:val="0"/>
      <w:shd w:val="clear" w:color="auto" w:fill="FFFFFF"/>
      <w:spacing w:before="180" w:after="240" w:line="240" w:lineRule="atLeast"/>
      <w:ind w:hanging="260"/>
      <w:jc w:val="both"/>
      <w:outlineLvl w:val="0"/>
    </w:pPr>
    <w:rPr>
      <w:rFonts w:ascii="Times New Roman" w:hAnsi="Times New Roman" w:cs="Times New Roman"/>
      <w:b/>
      <w:bCs/>
    </w:rPr>
  </w:style>
  <w:style w:type="paragraph" w:styleId="a3">
    <w:name w:val="List Paragraph"/>
    <w:basedOn w:val="a"/>
    <w:uiPriority w:val="34"/>
    <w:qFormat/>
    <w:rsid w:val="00C147E3"/>
    <w:pPr>
      <w:ind w:left="720"/>
      <w:contextualSpacing/>
    </w:pPr>
  </w:style>
  <w:style w:type="table" w:styleId="a4">
    <w:name w:val="Table Grid"/>
    <w:basedOn w:val="a1"/>
    <w:uiPriority w:val="59"/>
    <w:rsid w:val="00BA4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A486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</dc:creator>
  <cp:lastModifiedBy>Algo</cp:lastModifiedBy>
  <cp:revision>15</cp:revision>
  <cp:lastPrinted>2017-06-28T11:59:00Z</cp:lastPrinted>
  <dcterms:created xsi:type="dcterms:W3CDTF">2017-06-26T13:42:00Z</dcterms:created>
  <dcterms:modified xsi:type="dcterms:W3CDTF">2017-08-02T06:57:00Z</dcterms:modified>
</cp:coreProperties>
</file>